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2-1183</w:t>
      </w:r>
      <w:r>
        <w:rPr>
          <w:rFonts w:ascii="Times New Roman" w:eastAsia="Times New Roman" w:hAnsi="Times New Roman" w:cs="Times New Roman"/>
        </w:rPr>
        <w:t>-0501/202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УИД: 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0005-01-2026-001821-21</w:t>
      </w:r>
    </w:p>
    <w:p>
      <w:pPr>
        <w:spacing w:before="0" w:after="0"/>
        <w:jc w:val="right"/>
      </w:pPr>
    </w:p>
    <w:p>
      <w:pPr>
        <w:spacing w:before="0" w:after="0"/>
        <w:jc w:val="right"/>
      </w:pPr>
    </w:p>
    <w:p>
      <w:pPr>
        <w:spacing w:before="0" w:after="0"/>
        <w:jc w:val="right"/>
        <w:rPr>
          <w:sz w:val="8"/>
          <w:szCs w:val="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6 Нефтеюганского судебного района Ханты-Мансийского автономного округа – Югры Сабитова Д.Р.,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судебного заседания Шпольвинд Е.С.,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к </w:t>
      </w:r>
      <w:r>
        <w:rPr>
          <w:rStyle w:val="cat-UserDefinedgrp-20rplc-9"/>
          <w:rFonts w:ascii="Times New Roman" w:eastAsia="Times New Roman" w:hAnsi="Times New Roman" w:cs="Times New Roman"/>
          <w:sz w:val="28"/>
          <w:szCs w:val="28"/>
        </w:rPr>
        <w:t>Г***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неустойки за нарушение условий соглашения об изъятии земельного участка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 ст. 194-199 Гражданского процессуального кодекса Российской Федерации,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к </w:t>
      </w:r>
      <w:r>
        <w:rPr>
          <w:rStyle w:val="cat-UserDefinedgrp-20rplc-11"/>
          <w:rFonts w:ascii="Times New Roman" w:eastAsia="Times New Roman" w:hAnsi="Times New Roman" w:cs="Times New Roman"/>
          <w:sz w:val="28"/>
          <w:szCs w:val="28"/>
        </w:rPr>
        <w:t>Г***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неустойки за нарушение условий соглашения об изъятии земельного участка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Style w:val="cat-UserDefinedgrp-21rplc-13"/>
          <w:rFonts w:ascii="Times New Roman" w:eastAsia="Times New Roman" w:hAnsi="Times New Roman" w:cs="Times New Roman"/>
          <w:sz w:val="28"/>
          <w:szCs w:val="28"/>
        </w:rPr>
        <w:t>Г***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(СНИЛС </w:t>
      </w:r>
      <w:r>
        <w:rPr>
          <w:rStyle w:val="cat-UserDefinedgrp-22rplc-16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Департамента муниципального имущества администрации города Нефтеюганска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Style w:val="cat-UserDefinedgrp-23rplc-18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неустойку за нарушение пункта 3.1.1 соглашения от </w:t>
      </w:r>
      <w:r>
        <w:rPr>
          <w:rFonts w:ascii="Times New Roman" w:eastAsia="Times New Roman" w:hAnsi="Times New Roman" w:cs="Times New Roman"/>
          <w:sz w:val="28"/>
          <w:szCs w:val="28"/>
        </w:rPr>
        <w:t>22.06.2023 № 121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-23 об изъятии земельного участка и расположенного на нем объекта недвижимого имущества для муниципальных нужд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03.08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.2023 по </w:t>
      </w:r>
      <w:r>
        <w:rPr>
          <w:rFonts w:ascii="Times New Roman" w:eastAsia="Times New Roman" w:hAnsi="Times New Roman" w:cs="Times New Roman"/>
          <w:sz w:val="28"/>
          <w:szCs w:val="28"/>
        </w:rPr>
        <w:t>26.09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.2023,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33 722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тридцать три тысячи семьсот двадцать два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рубля 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Style w:val="cat-UserDefinedgrp-21rplc-24"/>
          <w:rFonts w:ascii="Times New Roman" w:eastAsia="Times New Roman" w:hAnsi="Times New Roman" w:cs="Times New Roman"/>
          <w:sz w:val="28"/>
          <w:szCs w:val="28"/>
        </w:rPr>
        <w:t>Г***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доход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города Нефтеюганска ХМАО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государственную пошлину в размере 4000 (четыре тысячи) рублей.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ответчиком в апелляционном порядке в Нефтеюганский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течение одного месяца со дня вынесения определения суда об отказе в удовлетворении заявления об отмене этого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Нефтеюганский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Лица, участвующие в деле, их представители могут обратиться </w:t>
      </w:r>
      <w:r>
        <w:rPr>
          <w:rFonts w:ascii="Times New Roman" w:eastAsia="Times New Roman" w:hAnsi="Times New Roman" w:cs="Times New Roman"/>
          <w:sz w:val="28"/>
          <w:szCs w:val="28"/>
        </w:rPr>
        <w:t>к мировому судье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заявлением о составлении мотивированного заочного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Д.Р. Сабитова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9">
    <w:name w:val="cat-UserDefined grp-20 rplc-9"/>
    <w:basedOn w:val="DefaultParagraphFont"/>
  </w:style>
  <w:style w:type="character" w:customStyle="1" w:styleId="cat-UserDefinedgrp-20rplc-11">
    <w:name w:val="cat-UserDefined grp-20 rplc-11"/>
    <w:basedOn w:val="DefaultParagraphFont"/>
  </w:style>
  <w:style w:type="character" w:customStyle="1" w:styleId="cat-UserDefinedgrp-21rplc-13">
    <w:name w:val="cat-UserDefined grp-21 rplc-13"/>
    <w:basedOn w:val="DefaultParagraphFont"/>
  </w:style>
  <w:style w:type="character" w:customStyle="1" w:styleId="cat-UserDefinedgrp-22rplc-16">
    <w:name w:val="cat-UserDefined grp-22 rplc-16"/>
    <w:basedOn w:val="DefaultParagraphFont"/>
  </w:style>
  <w:style w:type="character" w:customStyle="1" w:styleId="cat-UserDefinedgrp-23rplc-18">
    <w:name w:val="cat-UserDefined grp-23 rplc-18"/>
    <w:basedOn w:val="DefaultParagraphFont"/>
  </w:style>
  <w:style w:type="character" w:customStyle="1" w:styleId="cat-UserDefinedgrp-21rplc-24">
    <w:name w:val="cat-UserDefined grp-21 rplc-24"/>
    <w:basedOn w:val="DefaultParagraphFont"/>
  </w:style>
  <w:style w:type="character" w:customStyle="1" w:styleId="cat-UserDefinedgrp-24rplc-28">
    <w:name w:val="cat-UserDefined grp-24 rplc-28"/>
    <w:basedOn w:val="DefaultParagraphFont"/>
  </w:style>
  <w:style w:type="character" w:customStyle="1" w:styleId="cat-UserDefinedgrp-25rplc-31">
    <w:name w:val="cat-UserDefined grp-25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